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2171DE" w:rsidTr="009335D6">
        <w:trPr>
          <w:trHeight w:val="2837"/>
        </w:trPr>
        <w:tc>
          <w:tcPr>
            <w:tcW w:w="7937" w:type="dxa"/>
          </w:tcPr>
          <w:p w:rsidR="002171DE" w:rsidRPr="009224E3" w:rsidRDefault="00A75F9C" w:rsidP="00A75F9C">
            <w:r>
              <w:t>Til de naturhistoriske foreninger og museer</w:t>
            </w:r>
          </w:p>
        </w:tc>
      </w:tr>
      <w:tr w:rsidR="006C3A1B" w:rsidTr="009335D6">
        <w:trPr>
          <w:trHeight w:hRule="exact" w:val="737"/>
        </w:trPr>
        <w:tc>
          <w:tcPr>
            <w:tcW w:w="7937" w:type="dxa"/>
          </w:tcPr>
          <w:p w:rsidR="006C3A1B" w:rsidRPr="00537023" w:rsidRDefault="00A75F9C" w:rsidP="00FE0DAB">
            <w:pPr>
              <w:pStyle w:val="Normal-Dokumentheading"/>
            </w:pPr>
            <w:r>
              <w:t>Dialogmøde om Den danske Rødliste</w:t>
            </w:r>
          </w:p>
        </w:tc>
      </w:tr>
    </w:tbl>
    <w:p w:rsidR="00A75F9C" w:rsidRDefault="00A75F9C" w:rsidP="00A75F9C">
      <w:r>
        <w:t>Den danske Rødliste står over for næste runde af rødlistevurderinger. Denne forve</w:t>
      </w:r>
      <w:r>
        <w:t>n</w:t>
      </w:r>
      <w:r>
        <w:t>tes at løbe fra 2013-2018 og skal bringe os tættere på et troværdigt billede af udvi</w:t>
      </w:r>
      <w:r>
        <w:t>k</w:t>
      </w:r>
      <w:r>
        <w:t>lingen i den danske biodiversitet. Museerne og de naturhistoriske foreninger spiller en afgørende rolle for at tilvejebringe den viden som rødlisten sammenfatter i ko</w:t>
      </w:r>
      <w:r>
        <w:t>n</w:t>
      </w:r>
      <w:r>
        <w:t>centreret form. Derfor vil vi gerne invitere til dialogmøde om næste runde af rødlist</w:t>
      </w:r>
      <w:r>
        <w:t>e</w:t>
      </w:r>
      <w:r>
        <w:t>vurderingerne.</w:t>
      </w:r>
    </w:p>
    <w:p w:rsidR="00A75F9C" w:rsidRDefault="00A75F9C" w:rsidP="00A75F9C"/>
    <w:p w:rsidR="00A75F9C" w:rsidRDefault="00A75F9C" w:rsidP="00A75F9C">
      <w:r>
        <w:t xml:space="preserve">Formålet med mødet er at nedsætte en gruppe, der kan rådgive os med henblik på iværksættelse og gennemførelse af en revision af Den danske Rødliste 2013-2018. </w:t>
      </w:r>
    </w:p>
    <w:p w:rsidR="00A75F9C" w:rsidRDefault="00A75F9C" w:rsidP="00A75F9C">
      <w:r>
        <w:t xml:space="preserve">Mødet afholdes på Campus Emdrup, AU, 2400 Kbh. NV, lokale A410, torsdag den 29. november 2012 fra kl. 11.00 til 15.00. </w:t>
      </w:r>
    </w:p>
    <w:p w:rsidR="00A75F9C" w:rsidRDefault="00A75F9C" w:rsidP="00A75F9C"/>
    <w:p w:rsidR="00A75F9C" w:rsidRDefault="00A75F9C" w:rsidP="00A75F9C">
      <w:r>
        <w:t>D</w:t>
      </w:r>
      <w:r>
        <w:t>agsorden:</w:t>
      </w:r>
    </w:p>
    <w:p w:rsidR="00A75F9C" w:rsidRDefault="00A75F9C" w:rsidP="00A75F9C">
      <w:r>
        <w:t>1. Velkomst og præsentation.</w:t>
      </w:r>
    </w:p>
    <w:p w:rsidR="00A75F9C" w:rsidRDefault="00A75F9C" w:rsidP="00A75F9C">
      <w:r>
        <w:t>2. Status for rødlistevurderingen af plante- og dyregrupperne 2003-12 og fremtid</w:t>
      </w:r>
      <w:r>
        <w:t>s</w:t>
      </w:r>
      <w:r>
        <w:t>planer v. Peter Wind.</w:t>
      </w:r>
    </w:p>
    <w:p w:rsidR="00A75F9C" w:rsidRDefault="00A75F9C" w:rsidP="00A75F9C">
      <w:r>
        <w:t>3. Foreninger og museer præsenterer deres aktiviteter med at føre status over den danske biodiversitet herunder en kort beretning om igangværende eller afsluttede kortlægnings- og overvågningsprojekter. Der beregnes et kvarter til hver forening. Powerpoint-projektor forefindes i lokalet.</w:t>
      </w:r>
    </w:p>
    <w:p w:rsidR="00A75F9C" w:rsidRDefault="00A75F9C" w:rsidP="00A75F9C">
      <w:r>
        <w:t>4. Muligheder og rammer for revisionsarbejdet 2013-2018 v. Rasmus Ejrnæs.</w:t>
      </w:r>
    </w:p>
    <w:p w:rsidR="00A75F9C" w:rsidRDefault="00A75F9C" w:rsidP="00A75F9C">
      <w:r>
        <w:t>5. Drøftelse af de naturhistoriske foreningers og museers rolle i forbindelse med rev</w:t>
      </w:r>
      <w:r>
        <w:t>i</w:t>
      </w:r>
      <w:r>
        <w:t xml:space="preserve">sionen af Den danske Rødliste. </w:t>
      </w:r>
    </w:p>
    <w:p w:rsidR="00A75F9C" w:rsidRDefault="00A75F9C" w:rsidP="00A75F9C">
      <w:r>
        <w:t>6</w:t>
      </w:r>
      <w:r>
        <w:t>. Evt.</w:t>
      </w:r>
    </w:p>
    <w:p w:rsidR="00A75F9C" w:rsidRDefault="00A75F9C" w:rsidP="00A75F9C"/>
    <w:p w:rsidR="00A75F9C" w:rsidRDefault="00A75F9C" w:rsidP="00A75F9C">
      <w:r>
        <w:t>Undervejs i mødet indlægges en arbejdsfrokost.</w:t>
      </w:r>
    </w:p>
    <w:p w:rsidR="00A75F9C" w:rsidRDefault="00A75F9C" w:rsidP="00A75F9C"/>
    <w:p w:rsidR="00736658" w:rsidRPr="00B0759B" w:rsidRDefault="00A75F9C" w:rsidP="00A75F9C">
      <w:pPr>
        <w:rPr>
          <w:rStyle w:val="FootnoteReference"/>
        </w:rPr>
      </w:pPr>
      <w:r>
        <w:t>Tilmelding til mødet skal være Else-Marie Nielsen (emn@dmu.dk) i hænde senest den 22. november 2012 af hensyn til bestilling af frokost.</w:t>
      </w:r>
    </w:p>
    <w:p w:rsidR="00504494" w:rsidRDefault="00504494" w:rsidP="002171DE"/>
    <w:p w:rsidR="00736658" w:rsidRPr="009224E3" w:rsidRDefault="006C3A1B" w:rsidP="009044C3">
      <w:pPr>
        <w:keepNext/>
        <w:keepLines/>
      </w:pPr>
      <w:bookmarkStart w:id="0" w:name="bmkOvsYourssincerely"/>
      <w:r w:rsidRPr="009224E3">
        <w:lastRenderedPageBreak/>
        <w:t>Med venlig hilsen</w:t>
      </w:r>
      <w:bookmarkEnd w:id="0"/>
    </w:p>
    <w:p w:rsidR="00736658" w:rsidRDefault="00736658" w:rsidP="009044C3">
      <w:pPr>
        <w:keepNext/>
        <w:keepLines/>
      </w:pPr>
    </w:p>
    <w:p w:rsidR="00736658" w:rsidRDefault="00736658" w:rsidP="009044C3">
      <w:pPr>
        <w:keepNext/>
        <w:keepLines/>
      </w:pPr>
    </w:p>
    <w:p w:rsidR="002E326D" w:rsidRDefault="002E326D" w:rsidP="009044C3">
      <w:pPr>
        <w:keepNext/>
        <w:keepLines/>
      </w:pPr>
    </w:p>
    <w:p w:rsidR="00A75F9C" w:rsidRDefault="00A75F9C" w:rsidP="00A75F9C">
      <w:bookmarkStart w:id="1" w:name="bmkAD2Name"/>
      <w:r>
        <w:t xml:space="preserve">Ole Roland Therkildsen, Peter Wind og Rasmus Ejrnæs </w:t>
      </w:r>
    </w:p>
    <w:p w:rsidR="00A75F9C" w:rsidRDefault="00A75F9C" w:rsidP="00A75F9C">
      <w:pPr>
        <w:keepLines/>
        <w:rPr>
          <w:sz w:val="20"/>
          <w:szCs w:val="20"/>
        </w:rPr>
      </w:pPr>
    </w:p>
    <w:p w:rsidR="00A75F9C" w:rsidRDefault="00A75F9C" w:rsidP="00A75F9C">
      <w:pPr>
        <w:keepLines/>
        <w:rPr>
          <w:sz w:val="20"/>
          <w:szCs w:val="20"/>
        </w:rPr>
      </w:pPr>
      <w:r>
        <w:rPr>
          <w:sz w:val="20"/>
          <w:szCs w:val="20"/>
        </w:rPr>
        <w:t>Adgangsvejledning: Benyt indgang A</w:t>
      </w:r>
      <w:r w:rsidRPr="00CB2CCD">
        <w:rPr>
          <w:sz w:val="20"/>
          <w:szCs w:val="20"/>
        </w:rPr>
        <w:t xml:space="preserve">4, Emdrupvej 103. </w:t>
      </w:r>
      <w:r>
        <w:rPr>
          <w:sz w:val="20"/>
          <w:szCs w:val="20"/>
        </w:rPr>
        <w:t xml:space="preserve">Gå til 3. </w:t>
      </w:r>
      <w:r w:rsidRPr="00CB2CCD">
        <w:rPr>
          <w:sz w:val="20"/>
          <w:szCs w:val="20"/>
        </w:rPr>
        <w:t xml:space="preserve">sal og lige frem </w:t>
      </w:r>
      <w:r>
        <w:rPr>
          <w:sz w:val="20"/>
          <w:szCs w:val="20"/>
        </w:rPr>
        <w:t xml:space="preserve">gennem den dobbelte glasdør. Lokale A410 ligger </w:t>
      </w:r>
      <w:r w:rsidRPr="00CB2CCD">
        <w:rPr>
          <w:sz w:val="20"/>
          <w:szCs w:val="20"/>
        </w:rPr>
        <w:t>som det første på højre hånd.</w:t>
      </w:r>
    </w:p>
    <w:bookmarkEnd w:id="1"/>
    <w:p w:rsidR="00227E7F" w:rsidRDefault="00227E7F" w:rsidP="00227E7F"/>
    <w:p w:rsidR="00A75F9C" w:rsidRDefault="00A75F9C" w:rsidP="00227E7F">
      <w:bookmarkStart w:id="2" w:name="_GoBack"/>
      <w:bookmarkEnd w:id="2"/>
    </w:p>
    <w:p w:rsidR="00A75F9C" w:rsidRDefault="00A75F9C" w:rsidP="00227E7F"/>
    <w:p w:rsidR="00227E7F" w:rsidRDefault="00227E7F" w:rsidP="00227E7F"/>
    <w:p w:rsidR="00227E7F" w:rsidRDefault="00A75F9C" w:rsidP="00227E7F">
      <w:bookmarkStart w:id="3" w:name="bmkOvsCopyto"/>
      <w:r>
        <w:t>Indbydelsen er sendt</w:t>
      </w:r>
      <w:r w:rsidR="00227E7F" w:rsidRPr="009224E3">
        <w:t xml:space="preserve"> til</w:t>
      </w:r>
      <w:bookmarkEnd w:id="3"/>
      <w:r w:rsidR="00227E7F">
        <w:t>:</w:t>
      </w:r>
    </w:p>
    <w:p w:rsidR="00A75F9C" w:rsidRDefault="00A75F9C" w:rsidP="00A75F9C">
      <w:r>
        <w:t>Bryologkredsen</w:t>
      </w:r>
    </w:p>
    <w:p w:rsidR="00A75F9C" w:rsidRDefault="00A75F9C" w:rsidP="00A75F9C">
      <w:r>
        <w:t>Dansk Botanisk Forening</w:t>
      </w:r>
    </w:p>
    <w:p w:rsidR="00A75F9C" w:rsidRDefault="00A75F9C" w:rsidP="00A75F9C">
      <w:r>
        <w:t>Dansk Ornitologisk Forening</w:t>
      </w:r>
    </w:p>
    <w:p w:rsidR="00A75F9C" w:rsidRDefault="00A75F9C" w:rsidP="00A75F9C">
      <w:r>
        <w:t>Dansk Pattedyrforening</w:t>
      </w:r>
    </w:p>
    <w:p w:rsidR="00A75F9C" w:rsidRDefault="00A75F9C" w:rsidP="00A75F9C">
      <w:r>
        <w:t>Entomologisk Forening</w:t>
      </w:r>
    </w:p>
    <w:p w:rsidR="00A75F9C" w:rsidRDefault="00A75F9C" w:rsidP="00A75F9C">
      <w:r>
        <w:t>Foreningen til Svampekundskabens Fremme</w:t>
      </w:r>
    </w:p>
    <w:p w:rsidR="00A75F9C" w:rsidRDefault="00A75F9C" w:rsidP="00A75F9C">
      <w:r>
        <w:t>Naturhistorisk Museum</w:t>
      </w:r>
    </w:p>
    <w:p w:rsidR="00A75F9C" w:rsidRDefault="00A75F9C" w:rsidP="00A75F9C">
      <w:r>
        <w:t>Nordisk Herpetologisk Forening</w:t>
      </w:r>
    </w:p>
    <w:p w:rsidR="00227E7F" w:rsidRDefault="00A75F9C" w:rsidP="00A75F9C">
      <w:r>
        <w:t>Statens Naturhistoriske Museum</w:t>
      </w:r>
    </w:p>
    <w:sectPr w:rsidR="00227E7F" w:rsidSect="007C5681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F9C" w:rsidRDefault="00A75F9C">
      <w:r>
        <w:separator/>
      </w:r>
    </w:p>
  </w:endnote>
  <w:endnote w:type="continuationSeparator" w:id="0">
    <w:p w:rsidR="00A75F9C" w:rsidRDefault="00A75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9D30A34-64B2-4BFA-9D31-A0E365324FCD}"/>
    <w:embedBold r:id="rId2" w:fontKey="{4A4CBC63-4FA0-43EB-B83C-EB7353B548E2}"/>
    <w:embedItalic r:id="rId3" w:fontKey="{105117A2-E56C-4DB8-B287-47044ACDEFE5}"/>
    <w:embedBoldItalic r:id="rId4" w:fontKey="{A33634CD-9BFF-4D38-8F07-83823BF92DA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U Passata">
    <w:altName w:val="Trebuchet MS"/>
    <w:charset w:val="00"/>
    <w:family w:val="swiss"/>
    <w:pitch w:val="variable"/>
    <w:sig w:usb0="A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050DD56D-ECEB-4698-B11A-6CABF50723F8}"/>
    <w:embedBold r:id="rId6" w:fontKey="{629124CA-DA6B-4315-BDEB-46C87CFCC6E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7" w:fontKey="{C6D62624-EE35-4518-86FD-37183B043ED4}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  <w:embedRegular r:id="rId8" w:fontKey="{0B1BD62F-009C-42BA-9CBB-F85DE76C6C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191B50C-D814-48F2-8A02-45E1AE629A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C5" w:rsidRDefault="00336DC5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A75F9C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A75F9C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A75F9C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73" w:rsidRDefault="00160373" w:rsidP="00467364">
    <w:pPr>
      <w:ind w:right="360"/>
    </w:pPr>
  </w:p>
  <w:p w:rsidR="00E44247" w:rsidRDefault="00E44247"/>
  <w:tbl>
    <w:tblPr>
      <w:tblW w:w="964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  <w:gridCol w:w="2410"/>
      <w:gridCol w:w="2410"/>
    </w:tblGrid>
    <w:tr w:rsidR="00541B8A" w:rsidRPr="00385E94" w:rsidTr="009335D6">
      <w:tc>
        <w:tcPr>
          <w:tcW w:w="2410" w:type="dxa"/>
        </w:tcPr>
        <w:p w:rsidR="00541B8A" w:rsidRPr="009224E3" w:rsidRDefault="00541B8A" w:rsidP="00AA0EF9">
          <w:pPr>
            <w:pStyle w:val="Template-Companyname"/>
            <w:rPr>
              <w:lang w:val="en-GB"/>
            </w:rPr>
          </w:pPr>
          <w:bookmarkStart w:id="112" w:name="bmkSecundaryLogo"/>
          <w:bookmarkEnd w:id="112"/>
        </w:p>
      </w:tc>
      <w:tc>
        <w:tcPr>
          <w:tcW w:w="2410" w:type="dxa"/>
        </w:tcPr>
        <w:p w:rsidR="008C1273" w:rsidRPr="009224E3" w:rsidRDefault="008C1273" w:rsidP="008C1273">
          <w:pPr>
            <w:pStyle w:val="Template-Companyname"/>
            <w:rPr>
              <w:lang w:val="en-GB"/>
            </w:rPr>
          </w:pPr>
          <w:bookmarkStart w:id="113" w:name="bmkOffName"/>
          <w:bookmarkStart w:id="114" w:name="HIFbmkOffName"/>
          <w:bookmarkEnd w:id="113"/>
        </w:p>
        <w:p w:rsidR="00541B8A" w:rsidRPr="009224E3" w:rsidRDefault="00541B8A" w:rsidP="00213BCF">
          <w:pPr>
            <w:pStyle w:val="Template-Address"/>
            <w:rPr>
              <w:lang w:val="en-GB"/>
            </w:rPr>
          </w:pPr>
          <w:bookmarkStart w:id="115" w:name="AarhusUniversitet"/>
          <w:bookmarkEnd w:id="114"/>
          <w:smartTag w:uri="urn:schemas-microsoft-com:office:smarttags" w:element="place">
            <w:r w:rsidRPr="009224E3">
              <w:rPr>
                <w:lang w:val="en-GB"/>
              </w:rPr>
              <w:t>Aarhus</w:t>
            </w:r>
          </w:smartTag>
          <w:r w:rsidRPr="009224E3">
            <w:rPr>
              <w:lang w:val="en-GB"/>
            </w:rPr>
            <w:t xml:space="preserve"> Universitet</w:t>
          </w:r>
          <w:bookmarkEnd w:id="115"/>
        </w:p>
        <w:p w:rsidR="00541B8A" w:rsidRPr="009224E3" w:rsidRDefault="00541B8A" w:rsidP="00AA0EF9">
          <w:pPr>
            <w:pStyle w:val="Template-Address"/>
            <w:rPr>
              <w:lang w:val="en-GB"/>
            </w:rPr>
          </w:pPr>
          <w:bookmarkStart w:id="116" w:name="bmkOffOfficeId"/>
          <w:bookmarkEnd w:id="116"/>
        </w:p>
      </w:tc>
      <w:tc>
        <w:tcPr>
          <w:tcW w:w="2410" w:type="dxa"/>
        </w:tcPr>
        <w:p w:rsidR="00541B8A" w:rsidRPr="00385E94" w:rsidRDefault="00541B8A" w:rsidP="000E46C3">
          <w:pPr>
            <w:pStyle w:val="Template-Address"/>
            <w:rPr>
              <w:lang w:val="en-GB"/>
            </w:rPr>
          </w:pPr>
        </w:p>
      </w:tc>
      <w:tc>
        <w:tcPr>
          <w:tcW w:w="2410" w:type="dxa"/>
        </w:tcPr>
        <w:p w:rsidR="008C1273" w:rsidRPr="009224E3" w:rsidRDefault="008C1273" w:rsidP="008C1273">
          <w:pPr>
            <w:pStyle w:val="Template-Address"/>
            <w:rPr>
              <w:lang w:val="en-GB"/>
            </w:rPr>
          </w:pPr>
          <w:bookmarkStart w:id="117" w:name="HIFbmkOffPhone"/>
          <w:bookmarkStart w:id="118" w:name="bmkOvsTel"/>
          <w:r w:rsidRPr="009224E3">
            <w:rPr>
              <w:lang w:val="en-GB"/>
            </w:rPr>
            <w:t>Tlf.:</w:t>
          </w:r>
          <w:bookmarkEnd w:id="118"/>
          <w:r w:rsidRPr="009224E3">
            <w:rPr>
              <w:lang w:val="en-GB"/>
            </w:rPr>
            <w:t xml:space="preserve"> </w:t>
          </w:r>
          <w:bookmarkStart w:id="119" w:name="bmkOffPhone"/>
          <w:bookmarkEnd w:id="119"/>
        </w:p>
        <w:p w:rsidR="008C1273" w:rsidRPr="009224E3" w:rsidRDefault="008C1273" w:rsidP="008C1273">
          <w:pPr>
            <w:pStyle w:val="Template-Address"/>
            <w:rPr>
              <w:lang w:val="en-GB"/>
            </w:rPr>
          </w:pPr>
          <w:bookmarkStart w:id="120" w:name="HIFbmkOffFax"/>
          <w:bookmarkStart w:id="121" w:name="bmkOvsFax"/>
          <w:bookmarkEnd w:id="117"/>
          <w:r w:rsidRPr="009224E3">
            <w:rPr>
              <w:lang w:val="en-GB"/>
            </w:rPr>
            <w:t>Fax:</w:t>
          </w:r>
          <w:bookmarkEnd w:id="121"/>
          <w:r w:rsidRPr="009224E3">
            <w:rPr>
              <w:lang w:val="en-GB"/>
            </w:rPr>
            <w:t xml:space="preserve"> </w:t>
          </w:r>
          <w:bookmarkStart w:id="122" w:name="bmkOffFax"/>
          <w:bookmarkEnd w:id="122"/>
        </w:p>
        <w:p w:rsidR="00541B8A" w:rsidRPr="009224E3" w:rsidRDefault="00541B8A" w:rsidP="000E46C3">
          <w:pPr>
            <w:pStyle w:val="Template-Address"/>
            <w:rPr>
              <w:lang w:val="en-GB"/>
            </w:rPr>
          </w:pPr>
          <w:bookmarkStart w:id="123" w:name="HIFbmkOffEmail"/>
          <w:bookmarkEnd w:id="120"/>
          <w:r w:rsidRPr="009224E3">
            <w:rPr>
              <w:lang w:val="en-GB"/>
            </w:rPr>
            <w:t xml:space="preserve">E-mail: </w:t>
          </w:r>
          <w:bookmarkStart w:id="124" w:name="bmkOffEmail"/>
          <w:bookmarkEnd w:id="124"/>
        </w:p>
        <w:p w:rsidR="00541B8A" w:rsidRPr="009224E3" w:rsidRDefault="00541B8A" w:rsidP="000E46C3">
          <w:pPr>
            <w:pStyle w:val="Template-Address"/>
            <w:rPr>
              <w:lang w:val="en-GB"/>
            </w:rPr>
          </w:pPr>
          <w:bookmarkStart w:id="125" w:name="bmkOffOfficeWww"/>
          <w:bookmarkEnd w:id="123"/>
          <w:bookmarkEnd w:id="125"/>
        </w:p>
      </w:tc>
    </w:tr>
  </w:tbl>
  <w:p w:rsidR="00160373" w:rsidRPr="006C3A1B" w:rsidRDefault="00160373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F9C" w:rsidRDefault="00A75F9C">
      <w:r>
        <w:separator/>
      </w:r>
    </w:p>
  </w:footnote>
  <w:footnote w:type="continuationSeparator" w:id="0">
    <w:p w:rsidR="00A75F9C" w:rsidRDefault="00A75F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41" w:rsidRDefault="00A75F9C">
    <w:pPr>
      <w:pStyle w:val="Head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160373" w:rsidP="00DB449D">
                          <w:pPr>
                            <w:pStyle w:val="Template-Parentlogoname"/>
                          </w:pPr>
                          <w:bookmarkStart w:id="4" w:name="bmkOffParent02"/>
                          <w:bookmarkEnd w:id="4"/>
                        </w:p>
                        <w:p w:rsidR="00160373" w:rsidRPr="009224E3" w:rsidRDefault="00160373" w:rsidP="00DB449D">
                          <w:pPr>
                            <w:pStyle w:val="Template-Unitnamelogoname"/>
                          </w:pPr>
                          <w:bookmarkStart w:id="5" w:name="bmkOffUnitname02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PV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AjZk9W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160373" w:rsidRPr="009224E3" w:rsidRDefault="00160373" w:rsidP="00DB449D">
                    <w:pPr>
                      <w:pStyle w:val="Template-Parentlogoname"/>
                    </w:pPr>
                    <w:bookmarkStart w:id="6" w:name="bmkOffParent02"/>
                    <w:bookmarkEnd w:id="6"/>
                  </w:p>
                  <w:p w:rsidR="00160373" w:rsidRPr="009224E3" w:rsidRDefault="00160373" w:rsidP="00DB449D">
                    <w:pPr>
                      <w:pStyle w:val="Template-Unitnamelogoname"/>
                    </w:pPr>
                    <w:bookmarkStart w:id="7" w:name="bmkOffUnitname02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+9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ry6vk&#10;Jiv+ta+S271pKDYW+tUFcnfX3O6Xb7pAztsmdnUCueL5wjTtW1xjMdvXGNjzdXQkIWdY7EoWwuUZ&#10;kxCFuHYJe/2KCELAGRabFYLUGWNGfF0UGD3DkKPR1Z/XdIQPDG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ufg+9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DTMAA&#10;AADaAAAADwAAAGRycy9kb3ducmV2LnhtbESP0YrCMBRE3wX/IVzBN00VV6QapQiK+LCw6gdcm2tb&#10;bG5qErX+vRGEfRxm5gyzWLWmFg9yvrKsYDRMQBDnVldcKDgdN4MZCB+QNdaWScGLPKyW3c4CU22f&#10;/EePQyhEhLBPUUEZQpNK6fOSDPqhbYijd7HOYIjSFVI7fEa4qeU4SabSYMVxocSG1iXl18PdKMjO&#10;9nZ1+9H5nuyy8c96ErbFr1aq32uzOYhAbfgPf9s7rWAKnyvxBs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TDTMAAAADaAAAADwAAAAAAAAAAAAAAAACYAgAAZHJzL2Rvd25y&#10;ZXYueG1sUEsFBgAAAAAEAAQA9QAAAIU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fWL8A&#10;AADaAAAADwAAAGRycy9kb3ducmV2LnhtbESPzWoCQRCE7wHfYWghtzhrDiqro4gg5KrJxVuz0+6u&#10;7vSsM+3+vL0TCORYVNVX1GY3uEZ1FGLt2cB8loEiLrytuTTw8338WIGKgmyx8UwGRoqw207eNphb&#10;3/OJurOUKkE45migEmlzrWNRkcM48y1x8q4+OJQkQ6ltwD7BXaM/s2yhHdacFips6VBRcT8/nQGK&#10;/uhOEkZyerwV3eUhy/5hzPt02K9BCQ3yH/5rf1kDS/i9km6A3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99Y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A75F9C">
    <w:pPr>
      <w:pStyle w:val="Header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160373" w:rsidP="005C13F3">
                          <w:pPr>
                            <w:rPr>
                              <w:rStyle w:val="PageNumber"/>
                            </w:rPr>
                          </w:pPr>
                          <w:bookmarkStart w:id="8" w:name="bmkOvsPage_01"/>
                          <w:r w:rsidRPr="009224E3">
                            <w:rPr>
                              <w:rStyle w:val="PageNumber"/>
                            </w:rPr>
                            <w:t>Side</w:t>
                          </w:r>
                          <w:bookmarkEnd w:id="8"/>
                          <w:r>
                            <w:rPr>
                              <w:rStyle w:val="PageNumber"/>
                            </w:rPr>
                            <w:t xml:space="preserve"> 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A75F9C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  <w:r w:rsidR="00AE4001">
                            <w:rPr>
                              <w:rStyle w:val="PageNumber"/>
                            </w:rPr>
                            <w:t>/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912BA4"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A75F9C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:rsidR="00160373" w:rsidRPr="00192812" w:rsidRDefault="00A75F9C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160373" w:rsidP="005C13F3">
                    <w:pPr>
                      <w:rPr>
                        <w:rStyle w:val="PageNumber"/>
                      </w:rPr>
                    </w:pPr>
                    <w:bookmarkStart w:id="9" w:name="bmkOvsPage_01"/>
                    <w:r w:rsidRPr="009224E3">
                      <w:rPr>
                        <w:rStyle w:val="PageNumber"/>
                      </w:rPr>
                      <w:t>Side</w:t>
                    </w:r>
                    <w:bookmarkEnd w:id="9"/>
                    <w:r>
                      <w:rPr>
                        <w:rStyle w:val="PageNumber"/>
                      </w:rPr>
                      <w:t xml:space="preserve"> 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AE4001" w:rsidRPr="009F27A2">
                      <w:rPr>
                        <w:rStyle w:val="PageNumber"/>
                      </w:rPr>
                      <w:instrText xml:space="preserve"> PAGE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A75F9C">
                      <w:rPr>
                        <w:rStyle w:val="PageNumber"/>
                        <w:noProof/>
                      </w:rPr>
                      <w:t>2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  <w:r w:rsidR="00AE4001">
                      <w:rPr>
                        <w:rStyle w:val="PageNumber"/>
                      </w:rPr>
                      <w:t>/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912BA4">
                      <w:rPr>
                        <w:rStyle w:val="PageNumber"/>
                      </w:rPr>
                      <w:instrText xml:space="preserve"> NUM</w:instrText>
                    </w:r>
                    <w:r w:rsidR="00AE4001" w:rsidRPr="009F27A2">
                      <w:rPr>
                        <w:rStyle w:val="PageNumber"/>
                      </w:rPr>
                      <w:instrText xml:space="preserve">PAGES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A75F9C">
                      <w:rPr>
                        <w:rStyle w:val="PageNumber"/>
                        <w:noProof/>
                      </w:rPr>
                      <w:t>2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</w:p>
                  <w:p w:rsidR="00160373" w:rsidRPr="00192812" w:rsidRDefault="00A75F9C" w:rsidP="005C13F3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642" w:rsidRDefault="00A75F9C">
    <w:pPr>
      <w:pStyle w:val="Header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zOZQsAAIs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160373" w:rsidP="0043573B">
                          <w:pPr>
                            <w:pStyle w:val="Template-Parentlogoname"/>
                          </w:pPr>
                          <w:bookmarkStart w:id="10" w:name="bmkOffParent"/>
                          <w:bookmarkEnd w:id="10"/>
                        </w:p>
                        <w:p w:rsidR="00160373" w:rsidRPr="009224E3" w:rsidRDefault="00160373" w:rsidP="0043573B">
                          <w:pPr>
                            <w:pStyle w:val="Template-Unitnamelogoname"/>
                          </w:pPr>
                          <w:bookmarkStart w:id="11" w:name="bmkOffUnitname"/>
                          <w:bookmarkEnd w:id="1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160373" w:rsidRPr="009224E3" w:rsidRDefault="00160373" w:rsidP="0043573B">
                    <w:pPr>
                      <w:pStyle w:val="Template-Parentlogoname"/>
                    </w:pPr>
                    <w:bookmarkStart w:id="12" w:name="bmkOffParent"/>
                    <w:bookmarkEnd w:id="12"/>
                  </w:p>
                  <w:p w:rsidR="00160373" w:rsidRPr="009224E3" w:rsidRDefault="00160373" w:rsidP="0043573B">
                    <w:pPr>
                      <w:pStyle w:val="Template-Unitnamelogoname"/>
                    </w:pPr>
                    <w:bookmarkStart w:id="13" w:name="bmkOffUnitname"/>
                    <w:bookmarkEnd w:id="13"/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A75F9C">
    <w:pPr>
      <w:pStyle w:val="Header"/>
    </w:pPr>
    <w:r>
      <w:rPr>
        <w:noProof/>
        <w:lang w:eastAsia="da-DK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160373" w:rsidP="003F33BA">
                          <w:pPr>
                            <w:pStyle w:val="Template-Afdeling"/>
                          </w:pPr>
                          <w:bookmarkStart w:id="14" w:name="bmkADAfdeling"/>
                          <w:bookmarkStart w:id="15" w:name="bmkOffAfdeling"/>
                          <w:bookmarkStart w:id="16" w:name="bmkADDepartment"/>
                          <w:bookmarkStart w:id="17" w:name="HIFbmkADDepartment"/>
                          <w:bookmarkEnd w:id="14"/>
                          <w:bookmarkEnd w:id="15"/>
                          <w:bookmarkEnd w:id="16"/>
                        </w:p>
                        <w:p w:rsidR="00160373" w:rsidRDefault="00160373" w:rsidP="003F33BA">
                          <w:pPr>
                            <w:pStyle w:val="Template"/>
                          </w:pPr>
                        </w:p>
                        <w:p w:rsidR="00160373" w:rsidRPr="009224E3" w:rsidRDefault="00835D85" w:rsidP="007A6435">
                          <w:pPr>
                            <w:pStyle w:val="Template-NavnMellemnavn"/>
                          </w:pPr>
                          <w:bookmarkStart w:id="18" w:name="HIFbmkADName"/>
                          <w:bookmarkStart w:id="19" w:name="bmkADName"/>
                          <w:bookmarkEnd w:id="17"/>
                          <w:r>
                            <w:t xml:space="preserve"> </w:t>
                          </w:r>
                          <w:bookmarkEnd w:id="19"/>
                        </w:p>
                        <w:bookmarkEnd w:id="18"/>
                        <w:p w:rsidR="00160373" w:rsidRDefault="00160373" w:rsidP="003F33BA">
                          <w:pPr>
                            <w:pStyle w:val="Template-Brugerinfo"/>
                          </w:pPr>
                        </w:p>
                        <w:p w:rsidR="00160373" w:rsidRPr="009224E3" w:rsidRDefault="00160373" w:rsidP="003F33BA">
                          <w:pPr>
                            <w:pStyle w:val="Template-Brugerinfo"/>
                          </w:pPr>
                          <w:bookmarkStart w:id="20" w:name="HIFbmkADTitle"/>
                          <w:bookmarkStart w:id="21" w:name="bmkADTitle"/>
                          <w:bookmarkEnd w:id="21"/>
                        </w:p>
                        <w:p w:rsidR="00160373" w:rsidRDefault="00160373" w:rsidP="003F33BA">
                          <w:pPr>
                            <w:pStyle w:val="Template"/>
                          </w:pPr>
                        </w:p>
                        <w:p w:rsidR="00160373" w:rsidRDefault="00160373" w:rsidP="004B63C7">
                          <w:pPr>
                            <w:pStyle w:val="Template"/>
                          </w:pPr>
                          <w:bookmarkStart w:id="22" w:name="bmkOvsDate"/>
                          <w:bookmarkEnd w:id="20"/>
                          <w:r w:rsidRPr="009224E3">
                            <w:t>Dato</w:t>
                          </w:r>
                          <w:bookmarkEnd w:id="22"/>
                          <w:r>
                            <w:t xml:space="preserve">: </w:t>
                          </w:r>
                          <w:r>
                            <w:fldChar w:fldCharType="begin"/>
                          </w:r>
                          <w:r>
                            <w:instrText>CREATEDATE  \@ "</w:instrText>
                          </w:r>
                          <w:bookmarkStart w:id="23" w:name="bmkOvsDatefield"/>
                          <w:r w:rsidR="00BB5539" w:rsidRPr="009224E3">
                            <w:instrText xml:space="preserve">dd. MMMM </w:instrText>
                          </w:r>
                          <w:r w:rsidRPr="009224E3">
                            <w:instrText>yyyy</w:instrText>
                          </w:r>
                          <w:bookmarkEnd w:id="23"/>
                          <w:r>
                            <w:instrText>"</w:instrText>
                          </w:r>
                          <w:r>
                            <w:fldChar w:fldCharType="separate"/>
                          </w:r>
                          <w:r w:rsidR="00A75F9C">
                            <w:t>29. oktober 2012</w:t>
                          </w:r>
                          <w:r>
                            <w:fldChar w:fldCharType="end"/>
                          </w:r>
                        </w:p>
                        <w:p w:rsidR="00160373" w:rsidRPr="00C96CED" w:rsidRDefault="00A75F9C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9224E3" w:rsidRDefault="00186ECA" w:rsidP="002171DE">
                          <w:pPr>
                            <w:pStyle w:val="Template-Date"/>
                          </w:pPr>
                          <w:bookmarkStart w:id="24" w:name="HIFbmkADDirectPhone"/>
                          <w:bookmarkStart w:id="25" w:name="bmkOvsDirect"/>
                          <w:r>
                            <w:t>Direkte tlf.:</w:t>
                          </w:r>
                          <w:bookmarkEnd w:id="25"/>
                          <w:r w:rsidR="00160373" w:rsidRPr="009224E3">
                            <w:t xml:space="preserve"> </w:t>
                          </w:r>
                          <w:bookmarkStart w:id="26" w:name="bmkADDirectPhone"/>
                          <w:bookmarkEnd w:id="26"/>
                        </w:p>
                        <w:p w:rsidR="00160373" w:rsidRPr="009224E3" w:rsidRDefault="00160373" w:rsidP="002171DE">
                          <w:pPr>
                            <w:pStyle w:val="Template-Date"/>
                          </w:pPr>
                          <w:bookmarkStart w:id="27" w:name="HIFbmkADPersonsøger"/>
                          <w:bookmarkStart w:id="28" w:name="bmkOvsPager"/>
                          <w:bookmarkEnd w:id="24"/>
                          <w:r w:rsidRPr="009224E3">
                            <w:t>Personsøger:</w:t>
                          </w:r>
                          <w:bookmarkEnd w:id="28"/>
                          <w:r w:rsidRPr="009224E3">
                            <w:t xml:space="preserve"> </w:t>
                          </w:r>
                          <w:bookmarkStart w:id="29" w:name="bmkADPersonsøger"/>
                          <w:bookmarkEnd w:id="29"/>
                        </w:p>
                        <w:p w:rsidR="00160373" w:rsidRPr="009224E3" w:rsidRDefault="00160373" w:rsidP="002171DE">
                          <w:pPr>
                            <w:pStyle w:val="Template-Date"/>
                          </w:pPr>
                          <w:bookmarkStart w:id="30" w:name="HIFbmkADPrivatePhone"/>
                          <w:bookmarkStart w:id="31" w:name="bmkOvsPrivate"/>
                          <w:bookmarkEnd w:id="27"/>
                          <w:r w:rsidRPr="009224E3">
                            <w:t>Privat tlf.:</w:t>
                          </w:r>
                          <w:bookmarkEnd w:id="31"/>
                          <w:r w:rsidRPr="009224E3">
                            <w:t xml:space="preserve"> </w:t>
                          </w:r>
                          <w:bookmarkStart w:id="32" w:name="bmkADPrivatePhone"/>
                          <w:bookmarkEnd w:id="32"/>
                        </w:p>
                        <w:p w:rsidR="00160373" w:rsidRPr="009224E3" w:rsidRDefault="00160373" w:rsidP="002171DE">
                          <w:pPr>
                            <w:pStyle w:val="Template-Date"/>
                          </w:pPr>
                          <w:bookmarkStart w:id="33" w:name="HIFbmkADMobile"/>
                          <w:bookmarkStart w:id="34" w:name="bmkOvsMobile"/>
                          <w:bookmarkEnd w:id="30"/>
                          <w:r w:rsidRPr="009224E3">
                            <w:t>Mobiltlf.:</w:t>
                          </w:r>
                          <w:bookmarkEnd w:id="34"/>
                          <w:r w:rsidRPr="009224E3">
                            <w:t xml:space="preserve"> </w:t>
                          </w:r>
                          <w:bookmarkStart w:id="35" w:name="bmkADMobile"/>
                          <w:bookmarkEnd w:id="35"/>
                        </w:p>
                        <w:p w:rsidR="00160373" w:rsidRPr="009224E3" w:rsidRDefault="00446187" w:rsidP="002171DE">
                          <w:pPr>
                            <w:pStyle w:val="Template-Date"/>
                          </w:pPr>
                          <w:bookmarkStart w:id="36" w:name="HIFbmkADDirectFax"/>
                          <w:bookmarkStart w:id="37" w:name="bmkOvsFax_01"/>
                          <w:bookmarkEnd w:id="33"/>
                          <w:r w:rsidRPr="009224E3">
                            <w:t>F</w:t>
                          </w:r>
                          <w:r w:rsidR="00160373" w:rsidRPr="009224E3">
                            <w:t>ax:</w:t>
                          </w:r>
                          <w:bookmarkEnd w:id="37"/>
                          <w:r w:rsidR="00160373" w:rsidRPr="009224E3">
                            <w:t xml:space="preserve"> </w:t>
                          </w:r>
                          <w:bookmarkStart w:id="38" w:name="bmkADDirectFax"/>
                          <w:bookmarkEnd w:id="38"/>
                        </w:p>
                        <w:p w:rsidR="00160373" w:rsidRPr="009224E3" w:rsidRDefault="00160373" w:rsidP="002171DE">
                          <w:pPr>
                            <w:pStyle w:val="Template-Date"/>
                          </w:pPr>
                          <w:bookmarkStart w:id="39" w:name="HIFbmkADEmail"/>
                          <w:bookmarkStart w:id="40" w:name="bmkOvsEmail"/>
                          <w:bookmarkEnd w:id="36"/>
                          <w:r w:rsidRPr="009224E3">
                            <w:t>E-mail</w:t>
                          </w:r>
                          <w:bookmarkEnd w:id="40"/>
                          <w:r w:rsidRPr="009224E3">
                            <w:t xml:space="preserve">: </w:t>
                          </w:r>
                          <w:bookmarkStart w:id="41" w:name="bmkADEmail"/>
                          <w:bookmarkEnd w:id="41"/>
                        </w:p>
                        <w:bookmarkEnd w:id="39"/>
                        <w:p w:rsidR="00160373" w:rsidRDefault="00160373" w:rsidP="002171DE">
                          <w:pPr>
                            <w:pStyle w:val="Template-Date"/>
                          </w:pPr>
                        </w:p>
                        <w:p w:rsidR="00160373" w:rsidRPr="009224E3" w:rsidRDefault="006A7ADC" w:rsidP="002171DE">
                          <w:pPr>
                            <w:pStyle w:val="Template-Date"/>
                          </w:pPr>
                          <w:bookmarkStart w:id="42" w:name="HIFbmkADWww"/>
                          <w:r>
                            <w:t xml:space="preserve">Web: </w:t>
                          </w:r>
                          <w:bookmarkStart w:id="43" w:name="bmkADwww"/>
                          <w:bookmarkEnd w:id="43"/>
                        </w:p>
                        <w:p w:rsidR="00160373" w:rsidRDefault="00160373" w:rsidP="002171DE">
                          <w:pPr>
                            <w:pStyle w:val="Template-Date"/>
                          </w:pPr>
                        </w:p>
                        <w:p w:rsidR="00160373" w:rsidRPr="009224E3" w:rsidRDefault="00160373" w:rsidP="002171DE">
                          <w:pPr>
                            <w:pStyle w:val="Template-Date"/>
                          </w:pPr>
                          <w:bookmarkStart w:id="44" w:name="HIFbmkFldJournalNr"/>
                          <w:bookmarkStart w:id="45" w:name="bmkOvsJournalNr"/>
                          <w:bookmarkEnd w:id="42"/>
                          <w:r w:rsidRPr="009224E3">
                            <w:t>Journal nr</w:t>
                          </w:r>
                          <w:bookmarkEnd w:id="45"/>
                          <w:r w:rsidRPr="009224E3">
                            <w:t xml:space="preserve">.: </w:t>
                          </w:r>
                          <w:bookmarkStart w:id="46" w:name="bmkFldJournalNr"/>
                          <w:bookmarkEnd w:id="46"/>
                        </w:p>
                        <w:p w:rsidR="00160373" w:rsidRPr="009224E3" w:rsidRDefault="00160373" w:rsidP="002171DE">
                          <w:pPr>
                            <w:pStyle w:val="Template-Date"/>
                          </w:pPr>
                          <w:bookmarkStart w:id="47" w:name="HIFbmkFldÅrskortNr"/>
                          <w:bookmarkStart w:id="48" w:name="bmkOvsÅrskortNr"/>
                          <w:bookmarkEnd w:id="44"/>
                          <w:r w:rsidRPr="009224E3">
                            <w:t>Årskortnr</w:t>
                          </w:r>
                          <w:bookmarkEnd w:id="48"/>
                          <w:r w:rsidRPr="009224E3">
                            <w:t xml:space="preserve">.: </w:t>
                          </w:r>
                          <w:bookmarkStart w:id="49" w:name="bmkFldÅrskortNr"/>
                          <w:bookmarkEnd w:id="49"/>
                        </w:p>
                        <w:p w:rsidR="00160373" w:rsidRPr="009224E3" w:rsidRDefault="00160373" w:rsidP="002171DE">
                          <w:pPr>
                            <w:pStyle w:val="Template-Date"/>
                          </w:pPr>
                          <w:bookmarkStart w:id="50" w:name="HIFbmkFldCprNr"/>
                          <w:bookmarkStart w:id="51" w:name="bmkOvsCPR"/>
                          <w:bookmarkEnd w:id="47"/>
                          <w:r w:rsidRPr="009224E3">
                            <w:t>CPR-nr</w:t>
                          </w:r>
                          <w:bookmarkEnd w:id="51"/>
                          <w:r w:rsidRPr="009224E3">
                            <w:t xml:space="preserve">.: </w:t>
                          </w:r>
                          <w:bookmarkStart w:id="52" w:name="bmkFldCprNr"/>
                          <w:bookmarkEnd w:id="52"/>
                        </w:p>
                        <w:p w:rsidR="00160373" w:rsidRPr="009224E3" w:rsidRDefault="00160373" w:rsidP="002171DE">
                          <w:pPr>
                            <w:pStyle w:val="Template-Date"/>
                          </w:pPr>
                          <w:bookmarkStart w:id="53" w:name="HIFbmkFldModtagerCvrNr"/>
                          <w:bookmarkStart w:id="54" w:name="bmkOvsModtCPR"/>
                          <w:bookmarkEnd w:id="50"/>
                          <w:r w:rsidRPr="009224E3">
                            <w:t>Modt. CVR-nr</w:t>
                          </w:r>
                          <w:bookmarkEnd w:id="54"/>
                          <w:r w:rsidRPr="009224E3">
                            <w:t xml:space="preserve">.: </w:t>
                          </w:r>
                          <w:bookmarkStart w:id="55" w:name="bmkFldModtagerCvrNr"/>
                          <w:bookmarkEnd w:id="55"/>
                        </w:p>
                        <w:p w:rsidR="00160373" w:rsidRPr="009224E3" w:rsidRDefault="00160373" w:rsidP="002171DE">
                          <w:pPr>
                            <w:pStyle w:val="Template-Date"/>
                          </w:pPr>
                          <w:bookmarkStart w:id="56" w:name="HIFbmkOffCvr"/>
                          <w:bookmarkStart w:id="57" w:name="bmkOvsAfsCVR"/>
                          <w:bookmarkEnd w:id="53"/>
                          <w:r w:rsidRPr="009224E3">
                            <w:t>Afs. CVR-nr</w:t>
                          </w:r>
                          <w:bookmarkEnd w:id="57"/>
                          <w:r w:rsidRPr="009224E3">
                            <w:t xml:space="preserve">.: </w:t>
                          </w:r>
                          <w:bookmarkStart w:id="58" w:name="bmkOffCvr"/>
                          <w:bookmarkEnd w:id="58"/>
                        </w:p>
                        <w:p w:rsidR="00160373" w:rsidRPr="009224E3" w:rsidRDefault="00160373" w:rsidP="002171DE">
                          <w:pPr>
                            <w:pStyle w:val="Template-Date"/>
                          </w:pPr>
                          <w:bookmarkStart w:id="59" w:name="HIFbmkFldReference"/>
                          <w:bookmarkStart w:id="60" w:name="bmkOvsReference"/>
                          <w:bookmarkEnd w:id="56"/>
                          <w:r w:rsidRPr="009224E3">
                            <w:t>Reference</w:t>
                          </w:r>
                          <w:bookmarkEnd w:id="60"/>
                          <w:r w:rsidRPr="009224E3">
                            <w:t xml:space="preserve">: </w:t>
                          </w:r>
                          <w:bookmarkStart w:id="61" w:name="bmkFldReference"/>
                          <w:bookmarkEnd w:id="61"/>
                        </w:p>
                        <w:bookmarkEnd w:id="59"/>
                        <w:p w:rsidR="00160373" w:rsidRPr="00C96CED" w:rsidRDefault="00A75F9C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9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2" w:name="bmkOvsPage"/>
                          <w:r w:rsidRPr="009224E3">
                            <w:t>Side</w:t>
                          </w:r>
                          <w:bookmarkEnd w:id="62"/>
                          <w:r>
                            <w:t xml:space="preserve"> 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A75F9C">
                            <w:rPr>
                              <w:rStyle w:val="PageNumber"/>
                            </w:rPr>
                            <w:t>1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t>/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912BA4"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A75F9C">
                            <w:rPr>
                              <w:rStyle w:val="PageNumber"/>
                            </w:rPr>
                            <w:t>2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160373" w:rsidRPr="009224E3" w:rsidRDefault="00160373" w:rsidP="003F33BA">
                    <w:pPr>
                      <w:pStyle w:val="Template-Afdeling"/>
                    </w:pPr>
                    <w:bookmarkStart w:id="63" w:name="bmkADAfdeling"/>
                    <w:bookmarkStart w:id="64" w:name="bmkOffAfdeling"/>
                    <w:bookmarkStart w:id="65" w:name="bmkADDepartment"/>
                    <w:bookmarkStart w:id="66" w:name="HIFbmkADDepartment"/>
                    <w:bookmarkEnd w:id="63"/>
                    <w:bookmarkEnd w:id="64"/>
                    <w:bookmarkEnd w:id="65"/>
                  </w:p>
                  <w:p w:rsidR="00160373" w:rsidRDefault="00160373" w:rsidP="003F33BA">
                    <w:pPr>
                      <w:pStyle w:val="Template"/>
                    </w:pPr>
                  </w:p>
                  <w:p w:rsidR="00160373" w:rsidRPr="009224E3" w:rsidRDefault="00835D85" w:rsidP="007A6435">
                    <w:pPr>
                      <w:pStyle w:val="Template-NavnMellemnavn"/>
                    </w:pPr>
                    <w:bookmarkStart w:id="67" w:name="HIFbmkADName"/>
                    <w:bookmarkStart w:id="68" w:name="bmkADName"/>
                    <w:bookmarkEnd w:id="66"/>
                    <w:r>
                      <w:t xml:space="preserve"> </w:t>
                    </w:r>
                    <w:bookmarkEnd w:id="68"/>
                  </w:p>
                  <w:bookmarkEnd w:id="67"/>
                  <w:p w:rsidR="00160373" w:rsidRDefault="00160373" w:rsidP="003F33BA">
                    <w:pPr>
                      <w:pStyle w:val="Template-Brugerinfo"/>
                    </w:pPr>
                  </w:p>
                  <w:p w:rsidR="00160373" w:rsidRPr="009224E3" w:rsidRDefault="00160373" w:rsidP="003F33BA">
                    <w:pPr>
                      <w:pStyle w:val="Template-Brugerinfo"/>
                    </w:pPr>
                    <w:bookmarkStart w:id="69" w:name="HIFbmkADTitle"/>
                    <w:bookmarkStart w:id="70" w:name="bmkADTitle"/>
                    <w:bookmarkEnd w:id="70"/>
                  </w:p>
                  <w:p w:rsidR="00160373" w:rsidRDefault="00160373" w:rsidP="003F33BA">
                    <w:pPr>
                      <w:pStyle w:val="Template"/>
                    </w:pPr>
                  </w:p>
                  <w:p w:rsidR="00160373" w:rsidRDefault="00160373" w:rsidP="004B63C7">
                    <w:pPr>
                      <w:pStyle w:val="Template"/>
                    </w:pPr>
                    <w:bookmarkStart w:id="71" w:name="bmkOvsDate"/>
                    <w:bookmarkEnd w:id="69"/>
                    <w:r w:rsidRPr="009224E3">
                      <w:t>Dato</w:t>
                    </w:r>
                    <w:bookmarkEnd w:id="71"/>
                    <w:r>
                      <w:t xml:space="preserve">: </w:t>
                    </w:r>
                    <w:r>
                      <w:fldChar w:fldCharType="begin"/>
                    </w:r>
                    <w:r>
                      <w:instrText>CREATEDATE  \@ "</w:instrText>
                    </w:r>
                    <w:bookmarkStart w:id="72" w:name="bmkOvsDatefield"/>
                    <w:r w:rsidR="00BB5539" w:rsidRPr="009224E3">
                      <w:instrText xml:space="preserve">dd. MMMM </w:instrText>
                    </w:r>
                    <w:r w:rsidRPr="009224E3">
                      <w:instrText>yyyy</w:instrText>
                    </w:r>
                    <w:bookmarkEnd w:id="72"/>
                    <w:r>
                      <w:instrText>"</w:instrText>
                    </w:r>
                    <w:r>
                      <w:fldChar w:fldCharType="separate"/>
                    </w:r>
                    <w:r w:rsidR="00A75F9C">
                      <w:t>29. oktober 2012</w:t>
                    </w:r>
                    <w:r>
                      <w:fldChar w:fldCharType="end"/>
                    </w:r>
                  </w:p>
                  <w:p w:rsidR="00160373" w:rsidRPr="00C96CED" w:rsidRDefault="00A75F9C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9224E3" w:rsidRDefault="00186ECA" w:rsidP="002171DE">
                    <w:pPr>
                      <w:pStyle w:val="Template-Date"/>
                    </w:pPr>
                    <w:bookmarkStart w:id="73" w:name="HIFbmkADDirectPhone"/>
                    <w:bookmarkStart w:id="74" w:name="bmkOvsDirect"/>
                    <w:r>
                      <w:t>Direkte tlf.:</w:t>
                    </w:r>
                    <w:bookmarkEnd w:id="74"/>
                    <w:r w:rsidR="00160373" w:rsidRPr="009224E3">
                      <w:t xml:space="preserve"> </w:t>
                    </w:r>
                    <w:bookmarkStart w:id="75" w:name="bmkADDirectPhone"/>
                    <w:bookmarkEnd w:id="75"/>
                  </w:p>
                  <w:p w:rsidR="00160373" w:rsidRPr="009224E3" w:rsidRDefault="00160373" w:rsidP="002171DE">
                    <w:pPr>
                      <w:pStyle w:val="Template-Date"/>
                    </w:pPr>
                    <w:bookmarkStart w:id="76" w:name="HIFbmkADPersonsøger"/>
                    <w:bookmarkStart w:id="77" w:name="bmkOvsPager"/>
                    <w:bookmarkEnd w:id="73"/>
                    <w:r w:rsidRPr="009224E3">
                      <w:t>Personsøger:</w:t>
                    </w:r>
                    <w:bookmarkEnd w:id="77"/>
                    <w:r w:rsidRPr="009224E3">
                      <w:t xml:space="preserve"> </w:t>
                    </w:r>
                    <w:bookmarkStart w:id="78" w:name="bmkADPersonsøger"/>
                    <w:bookmarkEnd w:id="78"/>
                  </w:p>
                  <w:p w:rsidR="00160373" w:rsidRPr="009224E3" w:rsidRDefault="00160373" w:rsidP="002171DE">
                    <w:pPr>
                      <w:pStyle w:val="Template-Date"/>
                    </w:pPr>
                    <w:bookmarkStart w:id="79" w:name="HIFbmkADPrivatePhone"/>
                    <w:bookmarkStart w:id="80" w:name="bmkOvsPrivate"/>
                    <w:bookmarkEnd w:id="76"/>
                    <w:r w:rsidRPr="009224E3">
                      <w:t>Privat tlf.:</w:t>
                    </w:r>
                    <w:bookmarkEnd w:id="80"/>
                    <w:r w:rsidRPr="009224E3">
                      <w:t xml:space="preserve"> </w:t>
                    </w:r>
                    <w:bookmarkStart w:id="81" w:name="bmkADPrivatePhone"/>
                    <w:bookmarkEnd w:id="81"/>
                  </w:p>
                  <w:p w:rsidR="00160373" w:rsidRPr="009224E3" w:rsidRDefault="00160373" w:rsidP="002171DE">
                    <w:pPr>
                      <w:pStyle w:val="Template-Date"/>
                    </w:pPr>
                    <w:bookmarkStart w:id="82" w:name="HIFbmkADMobile"/>
                    <w:bookmarkStart w:id="83" w:name="bmkOvsMobile"/>
                    <w:bookmarkEnd w:id="79"/>
                    <w:r w:rsidRPr="009224E3">
                      <w:t>Mobiltlf.:</w:t>
                    </w:r>
                    <w:bookmarkEnd w:id="83"/>
                    <w:r w:rsidRPr="009224E3">
                      <w:t xml:space="preserve"> </w:t>
                    </w:r>
                    <w:bookmarkStart w:id="84" w:name="bmkADMobile"/>
                    <w:bookmarkEnd w:id="84"/>
                  </w:p>
                  <w:p w:rsidR="00160373" w:rsidRPr="009224E3" w:rsidRDefault="00446187" w:rsidP="002171DE">
                    <w:pPr>
                      <w:pStyle w:val="Template-Date"/>
                    </w:pPr>
                    <w:bookmarkStart w:id="85" w:name="HIFbmkADDirectFax"/>
                    <w:bookmarkStart w:id="86" w:name="bmkOvsFax_01"/>
                    <w:bookmarkEnd w:id="82"/>
                    <w:r w:rsidRPr="009224E3">
                      <w:t>F</w:t>
                    </w:r>
                    <w:r w:rsidR="00160373" w:rsidRPr="009224E3">
                      <w:t>ax:</w:t>
                    </w:r>
                    <w:bookmarkEnd w:id="86"/>
                    <w:r w:rsidR="00160373" w:rsidRPr="009224E3">
                      <w:t xml:space="preserve"> </w:t>
                    </w:r>
                    <w:bookmarkStart w:id="87" w:name="bmkADDirectFax"/>
                    <w:bookmarkEnd w:id="87"/>
                  </w:p>
                  <w:p w:rsidR="00160373" w:rsidRPr="009224E3" w:rsidRDefault="00160373" w:rsidP="002171DE">
                    <w:pPr>
                      <w:pStyle w:val="Template-Date"/>
                    </w:pPr>
                    <w:bookmarkStart w:id="88" w:name="HIFbmkADEmail"/>
                    <w:bookmarkStart w:id="89" w:name="bmkOvsEmail"/>
                    <w:bookmarkEnd w:id="85"/>
                    <w:r w:rsidRPr="009224E3">
                      <w:t>E-mail</w:t>
                    </w:r>
                    <w:bookmarkEnd w:id="89"/>
                    <w:r w:rsidRPr="009224E3">
                      <w:t xml:space="preserve">: </w:t>
                    </w:r>
                    <w:bookmarkStart w:id="90" w:name="bmkADEmail"/>
                    <w:bookmarkEnd w:id="90"/>
                  </w:p>
                  <w:bookmarkEnd w:id="88"/>
                  <w:p w:rsidR="00160373" w:rsidRDefault="00160373" w:rsidP="002171DE">
                    <w:pPr>
                      <w:pStyle w:val="Template-Date"/>
                    </w:pPr>
                  </w:p>
                  <w:p w:rsidR="00160373" w:rsidRPr="009224E3" w:rsidRDefault="006A7ADC" w:rsidP="002171DE">
                    <w:pPr>
                      <w:pStyle w:val="Template-Date"/>
                    </w:pPr>
                    <w:bookmarkStart w:id="91" w:name="HIFbmkADWww"/>
                    <w:r>
                      <w:t xml:space="preserve">Web: </w:t>
                    </w:r>
                    <w:bookmarkStart w:id="92" w:name="bmkADwww"/>
                    <w:bookmarkEnd w:id="92"/>
                  </w:p>
                  <w:p w:rsidR="00160373" w:rsidRDefault="00160373" w:rsidP="002171DE">
                    <w:pPr>
                      <w:pStyle w:val="Template-Date"/>
                    </w:pPr>
                  </w:p>
                  <w:p w:rsidR="00160373" w:rsidRPr="009224E3" w:rsidRDefault="00160373" w:rsidP="002171DE">
                    <w:pPr>
                      <w:pStyle w:val="Template-Date"/>
                    </w:pPr>
                    <w:bookmarkStart w:id="93" w:name="HIFbmkFldJournalNr"/>
                    <w:bookmarkStart w:id="94" w:name="bmkOvsJournalNr"/>
                    <w:bookmarkEnd w:id="91"/>
                    <w:r w:rsidRPr="009224E3">
                      <w:t>Journal nr</w:t>
                    </w:r>
                    <w:bookmarkEnd w:id="94"/>
                    <w:r w:rsidRPr="009224E3">
                      <w:t xml:space="preserve">.: </w:t>
                    </w:r>
                    <w:bookmarkStart w:id="95" w:name="bmkFldJournalNr"/>
                    <w:bookmarkEnd w:id="95"/>
                  </w:p>
                  <w:p w:rsidR="00160373" w:rsidRPr="009224E3" w:rsidRDefault="00160373" w:rsidP="002171DE">
                    <w:pPr>
                      <w:pStyle w:val="Template-Date"/>
                    </w:pPr>
                    <w:bookmarkStart w:id="96" w:name="HIFbmkFldÅrskortNr"/>
                    <w:bookmarkStart w:id="97" w:name="bmkOvsÅrskortNr"/>
                    <w:bookmarkEnd w:id="93"/>
                    <w:r w:rsidRPr="009224E3">
                      <w:t>Årskortnr</w:t>
                    </w:r>
                    <w:bookmarkEnd w:id="97"/>
                    <w:r w:rsidRPr="009224E3">
                      <w:t xml:space="preserve">.: </w:t>
                    </w:r>
                    <w:bookmarkStart w:id="98" w:name="bmkFldÅrskortNr"/>
                    <w:bookmarkEnd w:id="98"/>
                  </w:p>
                  <w:p w:rsidR="00160373" w:rsidRPr="009224E3" w:rsidRDefault="00160373" w:rsidP="002171DE">
                    <w:pPr>
                      <w:pStyle w:val="Template-Date"/>
                    </w:pPr>
                    <w:bookmarkStart w:id="99" w:name="HIFbmkFldCprNr"/>
                    <w:bookmarkStart w:id="100" w:name="bmkOvsCPR"/>
                    <w:bookmarkEnd w:id="96"/>
                    <w:r w:rsidRPr="009224E3">
                      <w:t>CPR-nr</w:t>
                    </w:r>
                    <w:bookmarkEnd w:id="100"/>
                    <w:r w:rsidRPr="009224E3">
                      <w:t xml:space="preserve">.: </w:t>
                    </w:r>
                    <w:bookmarkStart w:id="101" w:name="bmkFldCprNr"/>
                    <w:bookmarkEnd w:id="101"/>
                  </w:p>
                  <w:p w:rsidR="00160373" w:rsidRPr="009224E3" w:rsidRDefault="00160373" w:rsidP="002171DE">
                    <w:pPr>
                      <w:pStyle w:val="Template-Date"/>
                    </w:pPr>
                    <w:bookmarkStart w:id="102" w:name="HIFbmkFldModtagerCvrNr"/>
                    <w:bookmarkStart w:id="103" w:name="bmkOvsModtCPR"/>
                    <w:bookmarkEnd w:id="99"/>
                    <w:r w:rsidRPr="009224E3">
                      <w:t>Modt. CVR-nr</w:t>
                    </w:r>
                    <w:bookmarkEnd w:id="103"/>
                    <w:r w:rsidRPr="009224E3">
                      <w:t xml:space="preserve">.: </w:t>
                    </w:r>
                    <w:bookmarkStart w:id="104" w:name="bmkFldModtagerCvrNr"/>
                    <w:bookmarkEnd w:id="104"/>
                  </w:p>
                  <w:p w:rsidR="00160373" w:rsidRPr="009224E3" w:rsidRDefault="00160373" w:rsidP="002171DE">
                    <w:pPr>
                      <w:pStyle w:val="Template-Date"/>
                    </w:pPr>
                    <w:bookmarkStart w:id="105" w:name="HIFbmkOffCvr"/>
                    <w:bookmarkStart w:id="106" w:name="bmkOvsAfsCVR"/>
                    <w:bookmarkEnd w:id="102"/>
                    <w:r w:rsidRPr="009224E3">
                      <w:t>Afs. CVR-nr</w:t>
                    </w:r>
                    <w:bookmarkEnd w:id="106"/>
                    <w:r w:rsidRPr="009224E3">
                      <w:t xml:space="preserve">.: </w:t>
                    </w:r>
                    <w:bookmarkStart w:id="107" w:name="bmkOffCvr"/>
                    <w:bookmarkEnd w:id="107"/>
                  </w:p>
                  <w:p w:rsidR="00160373" w:rsidRPr="009224E3" w:rsidRDefault="00160373" w:rsidP="002171DE">
                    <w:pPr>
                      <w:pStyle w:val="Template-Date"/>
                    </w:pPr>
                    <w:bookmarkStart w:id="108" w:name="HIFbmkFldReference"/>
                    <w:bookmarkStart w:id="109" w:name="bmkOvsReference"/>
                    <w:bookmarkEnd w:id="105"/>
                    <w:r w:rsidRPr="009224E3">
                      <w:t>Reference</w:t>
                    </w:r>
                    <w:bookmarkEnd w:id="109"/>
                    <w:r w:rsidRPr="009224E3">
                      <w:t xml:space="preserve">: </w:t>
                    </w:r>
                    <w:bookmarkStart w:id="110" w:name="bmkFldReference"/>
                    <w:bookmarkEnd w:id="110"/>
                  </w:p>
                  <w:bookmarkEnd w:id="108"/>
                  <w:p w:rsidR="00160373" w:rsidRPr="00C96CED" w:rsidRDefault="00A75F9C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9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111" w:name="bmkOvsPage"/>
                    <w:r w:rsidRPr="009224E3">
                      <w:t>Side</w:t>
                    </w:r>
                    <w:bookmarkEnd w:id="111"/>
                    <w:r>
                      <w:t xml:space="preserve"> 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AE4001" w:rsidRPr="009F27A2">
                      <w:rPr>
                        <w:rStyle w:val="PageNumber"/>
                      </w:rPr>
                      <w:instrText xml:space="preserve"> PAGE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A75F9C">
                      <w:rPr>
                        <w:rStyle w:val="PageNumber"/>
                      </w:rPr>
                      <w:t>1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  <w:r>
                      <w:rPr>
                        <w:rStyle w:val="PageNumber"/>
                        <w:noProof w:val="0"/>
                      </w:rPr>
                      <w:t>/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912BA4">
                      <w:rPr>
                        <w:rStyle w:val="PageNumber"/>
                      </w:rPr>
                      <w:instrText xml:space="preserve"> NUM</w:instrText>
                    </w:r>
                    <w:r w:rsidR="00AE4001" w:rsidRPr="009F27A2">
                      <w:rPr>
                        <w:rStyle w:val="PageNumber"/>
                      </w:rPr>
                      <w:instrText xml:space="preserve">PAGES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A75F9C">
                      <w:rPr>
                        <w:rStyle w:val="PageNumber"/>
                      </w:rPr>
                      <w:t>2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19"/>
  </w:num>
  <w:num w:numId="16">
    <w:abstractNumId w:val="17"/>
  </w:num>
  <w:num w:numId="17">
    <w:abstractNumId w:val="12"/>
  </w:num>
  <w:num w:numId="18">
    <w:abstractNumId w:val="16"/>
  </w:num>
  <w:num w:numId="19">
    <w:abstractNumId w:val="13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8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F9C"/>
    <w:rsid w:val="00003B6C"/>
    <w:rsid w:val="000221B7"/>
    <w:rsid w:val="00027431"/>
    <w:rsid w:val="00032B4F"/>
    <w:rsid w:val="00051A09"/>
    <w:rsid w:val="00054B15"/>
    <w:rsid w:val="000553F3"/>
    <w:rsid w:val="00094D54"/>
    <w:rsid w:val="00096068"/>
    <w:rsid w:val="000A48FF"/>
    <w:rsid w:val="000B2A66"/>
    <w:rsid w:val="000D58D1"/>
    <w:rsid w:val="000D6181"/>
    <w:rsid w:val="000D7729"/>
    <w:rsid w:val="000E46C3"/>
    <w:rsid w:val="001213E5"/>
    <w:rsid w:val="0012702C"/>
    <w:rsid w:val="00144417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61B99"/>
    <w:rsid w:val="00270EFE"/>
    <w:rsid w:val="00284BB8"/>
    <w:rsid w:val="002B043A"/>
    <w:rsid w:val="002B6407"/>
    <w:rsid w:val="002C100C"/>
    <w:rsid w:val="002E326D"/>
    <w:rsid w:val="002F3BF9"/>
    <w:rsid w:val="003001FB"/>
    <w:rsid w:val="00303EB3"/>
    <w:rsid w:val="003122C4"/>
    <w:rsid w:val="00331A73"/>
    <w:rsid w:val="00336DC5"/>
    <w:rsid w:val="0034014F"/>
    <w:rsid w:val="0034099C"/>
    <w:rsid w:val="00355698"/>
    <w:rsid w:val="003646CE"/>
    <w:rsid w:val="00370CD1"/>
    <w:rsid w:val="00372A7D"/>
    <w:rsid w:val="00385E94"/>
    <w:rsid w:val="003955CD"/>
    <w:rsid w:val="003A0992"/>
    <w:rsid w:val="003A5CC4"/>
    <w:rsid w:val="003E6170"/>
    <w:rsid w:val="003F33BA"/>
    <w:rsid w:val="00411A1B"/>
    <w:rsid w:val="00423170"/>
    <w:rsid w:val="0043573B"/>
    <w:rsid w:val="00441897"/>
    <w:rsid w:val="00443D5B"/>
    <w:rsid w:val="00446187"/>
    <w:rsid w:val="00450B9C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504494"/>
    <w:rsid w:val="00531E58"/>
    <w:rsid w:val="00533CEE"/>
    <w:rsid w:val="00535205"/>
    <w:rsid w:val="00541B8A"/>
    <w:rsid w:val="00547ACA"/>
    <w:rsid w:val="00562679"/>
    <w:rsid w:val="00565F6D"/>
    <w:rsid w:val="00567F0D"/>
    <w:rsid w:val="005755B6"/>
    <w:rsid w:val="00577E20"/>
    <w:rsid w:val="005802EE"/>
    <w:rsid w:val="00595CFB"/>
    <w:rsid w:val="005B1DAA"/>
    <w:rsid w:val="005C13F3"/>
    <w:rsid w:val="005D5DAA"/>
    <w:rsid w:val="005E6CB9"/>
    <w:rsid w:val="00601BB3"/>
    <w:rsid w:val="0060260C"/>
    <w:rsid w:val="006033CC"/>
    <w:rsid w:val="0060539C"/>
    <w:rsid w:val="00620C41"/>
    <w:rsid w:val="00641B24"/>
    <w:rsid w:val="00643A7A"/>
    <w:rsid w:val="00663BC3"/>
    <w:rsid w:val="0066674A"/>
    <w:rsid w:val="006964C1"/>
    <w:rsid w:val="006A7ADC"/>
    <w:rsid w:val="006B6134"/>
    <w:rsid w:val="006C1797"/>
    <w:rsid w:val="006C3A1B"/>
    <w:rsid w:val="006D2642"/>
    <w:rsid w:val="006D65DC"/>
    <w:rsid w:val="0072005E"/>
    <w:rsid w:val="00736658"/>
    <w:rsid w:val="0074726D"/>
    <w:rsid w:val="00750EE1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1953"/>
    <w:rsid w:val="007C5681"/>
    <w:rsid w:val="007F0B29"/>
    <w:rsid w:val="007F28D1"/>
    <w:rsid w:val="00835D85"/>
    <w:rsid w:val="00845E23"/>
    <w:rsid w:val="00851407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66484"/>
    <w:rsid w:val="009931E4"/>
    <w:rsid w:val="00997B5B"/>
    <w:rsid w:val="009B14B5"/>
    <w:rsid w:val="009B65BF"/>
    <w:rsid w:val="009C1F1A"/>
    <w:rsid w:val="009C3A4A"/>
    <w:rsid w:val="009C5C27"/>
    <w:rsid w:val="009D3785"/>
    <w:rsid w:val="009D6862"/>
    <w:rsid w:val="009F3FAD"/>
    <w:rsid w:val="009F79B6"/>
    <w:rsid w:val="00A11327"/>
    <w:rsid w:val="00A24D90"/>
    <w:rsid w:val="00A256C1"/>
    <w:rsid w:val="00A509CB"/>
    <w:rsid w:val="00A75F9C"/>
    <w:rsid w:val="00AA0EF9"/>
    <w:rsid w:val="00AB36AC"/>
    <w:rsid w:val="00AB4E1D"/>
    <w:rsid w:val="00AB6E12"/>
    <w:rsid w:val="00AD403F"/>
    <w:rsid w:val="00AD4779"/>
    <w:rsid w:val="00AE4001"/>
    <w:rsid w:val="00AE774C"/>
    <w:rsid w:val="00B0759B"/>
    <w:rsid w:val="00B10D00"/>
    <w:rsid w:val="00B15221"/>
    <w:rsid w:val="00B51957"/>
    <w:rsid w:val="00B525C1"/>
    <w:rsid w:val="00B7088E"/>
    <w:rsid w:val="00B904CE"/>
    <w:rsid w:val="00B95269"/>
    <w:rsid w:val="00BA56DF"/>
    <w:rsid w:val="00BB5539"/>
    <w:rsid w:val="00BC0B40"/>
    <w:rsid w:val="00BC120C"/>
    <w:rsid w:val="00BE2A15"/>
    <w:rsid w:val="00BE7FBE"/>
    <w:rsid w:val="00BF3805"/>
    <w:rsid w:val="00BF61D5"/>
    <w:rsid w:val="00C02C68"/>
    <w:rsid w:val="00C10F56"/>
    <w:rsid w:val="00C53E9D"/>
    <w:rsid w:val="00C61078"/>
    <w:rsid w:val="00C63B20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C7B3A"/>
    <w:rsid w:val="00CD3CE7"/>
    <w:rsid w:val="00CE18FB"/>
    <w:rsid w:val="00D14768"/>
    <w:rsid w:val="00D17641"/>
    <w:rsid w:val="00D42A34"/>
    <w:rsid w:val="00D4350D"/>
    <w:rsid w:val="00D54EBE"/>
    <w:rsid w:val="00D80A20"/>
    <w:rsid w:val="00DA0E15"/>
    <w:rsid w:val="00DB449D"/>
    <w:rsid w:val="00DC3E3A"/>
    <w:rsid w:val="00E22B04"/>
    <w:rsid w:val="00E44247"/>
    <w:rsid w:val="00E45DD8"/>
    <w:rsid w:val="00E50D00"/>
    <w:rsid w:val="00E64FC5"/>
    <w:rsid w:val="00E7234F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960"/>
    <w:rsid w:val="00F7428E"/>
    <w:rsid w:val="00FA1193"/>
    <w:rsid w:val="00FA31F3"/>
    <w:rsid w:val="00FB3F65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-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5802E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Ind w:w="0" w:type="dxa"/>
      <w:tblCellMar>
        <w:top w:w="28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-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5802E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Ind w:w="0" w:type="dxa"/>
      <w:tblCellMar>
        <w:top w:w="28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wi\application%20data\microsoft\skabeloner\Brev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Brev.dot</Template>
  <TotalTime>10</TotalTime>
  <Pages>2</Pages>
  <Words>297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Århus Universitet</Company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Wind, Peter</dc:creator>
  <cp:keywords/>
  <dc:description/>
  <cp:lastModifiedBy>Wind, Peter</cp:lastModifiedBy>
  <cp:revision>1</cp:revision>
  <dcterms:created xsi:type="dcterms:W3CDTF">2012-10-29T10:19:00Z</dcterms:created>
  <dcterms:modified xsi:type="dcterms:W3CDTF">2012-10-29T10:29:00Z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_AdHocReviewCycleID">
    <vt:i4>-1969826465</vt:i4>
  </property>
  <property fmtid="{D5CDD505-2E9C-101B-9397-08002B2CF9AE}" pid="4" name="_NewReviewCycle">
    <vt:lpwstr/>
  </property>
  <property fmtid="{D5CDD505-2E9C-101B-9397-08002B2CF9AE}" pid="5" name="_EmailSubject">
    <vt:lpwstr>Indbydelse til dialogmøde om Den danske Rødliste</vt:lpwstr>
  </property>
  <property fmtid="{D5CDD505-2E9C-101B-9397-08002B2CF9AE}" pid="6" name="_AuthorEmail">
    <vt:lpwstr>pwi@dmu.dk</vt:lpwstr>
  </property>
  <property fmtid="{D5CDD505-2E9C-101B-9397-08002B2CF9AE}" pid="7" name="_AuthorEmailDisplayName">
    <vt:lpwstr>Peter Wind</vt:lpwstr>
  </property>
</Properties>
</file>